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53" w:rsidRDefault="00474D53" w:rsidP="00474D53">
      <w:pPr>
        <w:spacing w:after="0" w:line="312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74D53">
        <w:rPr>
          <w:rFonts w:ascii="Times New Roman" w:eastAsia="Calibri" w:hAnsi="Times New Roman" w:cs="Times New Roman"/>
          <w:b/>
          <w:sz w:val="28"/>
          <w:szCs w:val="28"/>
        </w:rPr>
        <w:t>План заседаний ШВР</w:t>
      </w:r>
    </w:p>
    <w:p w:rsidR="00474D53" w:rsidRDefault="00474D53" w:rsidP="00474D53">
      <w:pPr>
        <w:spacing w:after="0" w:line="312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74D53">
        <w:rPr>
          <w:rFonts w:ascii="Times New Roman" w:eastAsia="Calibri" w:hAnsi="Times New Roman" w:cs="Times New Roman"/>
          <w:sz w:val="28"/>
          <w:szCs w:val="28"/>
        </w:rPr>
        <w:t>МБОУ Скосырская СОШ в 2026/2027 учебном году.</w:t>
      </w:r>
    </w:p>
    <w:p w:rsidR="00474D53" w:rsidRPr="00474D53" w:rsidRDefault="00474D53" w:rsidP="00474D53">
      <w:pPr>
        <w:spacing w:after="0" w:line="312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2410"/>
        <w:gridCol w:w="1666"/>
      </w:tblGrid>
      <w:tr w:rsidR="00474D53" w:rsidRPr="00474D53" w:rsidTr="00474D53">
        <w:tc>
          <w:tcPr>
            <w:tcW w:w="5495" w:type="dxa"/>
          </w:tcPr>
          <w:p w:rsidR="00474D53" w:rsidRPr="00474D53" w:rsidRDefault="00474D53" w:rsidP="00444D65">
            <w:pPr>
              <w:pStyle w:val="a4"/>
              <w:jc w:val="center"/>
            </w:pPr>
            <w:r w:rsidRPr="00474D53">
              <w:rPr>
                <w:rStyle w:val="a5"/>
                <w:b/>
                <w:bCs/>
              </w:rPr>
              <w:t>Содержание работы</w:t>
            </w:r>
          </w:p>
        </w:tc>
        <w:tc>
          <w:tcPr>
            <w:tcW w:w="2410" w:type="dxa"/>
            <w:vAlign w:val="bottom"/>
          </w:tcPr>
          <w:p w:rsidR="00474D53" w:rsidRPr="00474D53" w:rsidRDefault="00474D53" w:rsidP="00444D65">
            <w:pPr>
              <w:pStyle w:val="a4"/>
              <w:spacing w:line="257" w:lineRule="auto"/>
              <w:jc w:val="center"/>
            </w:pPr>
            <w:r w:rsidRPr="00474D53">
              <w:rPr>
                <w:rStyle w:val="a5"/>
                <w:b/>
                <w:bCs/>
              </w:rPr>
              <w:t>Сроки, ответственные</w:t>
            </w:r>
          </w:p>
        </w:tc>
        <w:tc>
          <w:tcPr>
            <w:tcW w:w="1666" w:type="dxa"/>
            <w:vAlign w:val="bottom"/>
          </w:tcPr>
          <w:p w:rsidR="00474D53" w:rsidRPr="00474D53" w:rsidRDefault="00474D53" w:rsidP="00444D65">
            <w:pPr>
              <w:pStyle w:val="a4"/>
              <w:spacing w:line="257" w:lineRule="auto"/>
              <w:jc w:val="center"/>
            </w:pPr>
            <w:r w:rsidRPr="00474D53">
              <w:rPr>
                <w:rStyle w:val="a5"/>
                <w:b/>
                <w:bCs/>
              </w:rPr>
              <w:t>Отметка о выполнении</w:t>
            </w:r>
          </w:p>
        </w:tc>
      </w:tr>
      <w:tr w:rsidR="00474D53" w:rsidRPr="00474D53" w:rsidTr="00BC47CE">
        <w:tc>
          <w:tcPr>
            <w:tcW w:w="9571" w:type="dxa"/>
            <w:gridSpan w:val="3"/>
            <w:vAlign w:val="bottom"/>
          </w:tcPr>
          <w:p w:rsidR="00474D53" w:rsidRPr="00474D53" w:rsidRDefault="00474D53" w:rsidP="00444D65">
            <w:pPr>
              <w:pStyle w:val="a4"/>
              <w:jc w:val="center"/>
            </w:pPr>
            <w:r w:rsidRPr="00474D53">
              <w:rPr>
                <w:rStyle w:val="a5"/>
                <w:b/>
                <w:bCs/>
              </w:rPr>
              <w:t>1 четверть</w:t>
            </w:r>
          </w:p>
        </w:tc>
      </w:tr>
      <w:tr w:rsidR="00474D53" w:rsidRPr="00474D53" w:rsidTr="00474D53">
        <w:tc>
          <w:tcPr>
            <w:tcW w:w="5495" w:type="dxa"/>
            <w:vAlign w:val="bottom"/>
          </w:tcPr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Организация и итоги летнего труда и отдыха уч-ся.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Планы работы на 2026-2027 учебный год.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Проверка планов ВР классных руководителей.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  <w:rPr>
                <w:rStyle w:val="a5"/>
              </w:rPr>
            </w:pPr>
            <w:r w:rsidRPr="00474D53">
              <w:rPr>
                <w:rStyle w:val="a5"/>
              </w:rPr>
              <w:t xml:space="preserve"> Выявление проблемных учащихся, семей, </w:t>
            </w:r>
          </w:p>
          <w:p w:rsidR="00474D53" w:rsidRPr="00474D53" w:rsidRDefault="00474D53" w:rsidP="00474D53">
            <w:pPr>
              <w:pStyle w:val="a4"/>
              <w:tabs>
                <w:tab w:val="left" w:pos="220"/>
              </w:tabs>
            </w:pPr>
            <w:r w:rsidRPr="00474D53">
              <w:rPr>
                <w:rStyle w:val="a5"/>
              </w:rPr>
              <w:t>формирование</w:t>
            </w:r>
            <w:r w:rsidRPr="00474D53">
              <w:t xml:space="preserve">  </w:t>
            </w:r>
            <w:r w:rsidRPr="00474D53">
              <w:rPr>
                <w:rStyle w:val="a5"/>
              </w:rPr>
              <w:t>банка данных.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Проведение профилактических мероприятий по ПДД.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t xml:space="preserve"> Проведение недели физики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Организация работы школьного  объединения «ЮИД».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Посещаемость учащихся учебных занятий.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1"/>
              </w:numPr>
              <w:tabs>
                <w:tab w:val="left" w:pos="220"/>
              </w:tabs>
            </w:pPr>
            <w:r w:rsidRPr="00474D53">
              <w:rPr>
                <w:rStyle w:val="a5"/>
              </w:rPr>
              <w:t xml:space="preserve"> Внеурочная деятельность обучающихся 5 - 9-х классов.</w:t>
            </w:r>
          </w:p>
          <w:p w:rsidR="00474D53" w:rsidRPr="00474D53" w:rsidRDefault="00474D53" w:rsidP="00474D53">
            <w:pPr>
              <w:pStyle w:val="a4"/>
              <w:tabs>
                <w:tab w:val="left" w:pos="220"/>
              </w:tabs>
            </w:pPr>
            <w:r w:rsidRPr="00474D53">
              <w:rPr>
                <w:rStyle w:val="a5"/>
              </w:rPr>
              <w:t>10.Профилактика безнадзорности и правонарушений.</w:t>
            </w:r>
          </w:p>
        </w:tc>
        <w:tc>
          <w:tcPr>
            <w:tcW w:w="2410" w:type="dxa"/>
          </w:tcPr>
          <w:p w:rsidR="00474D53" w:rsidRPr="00474D53" w:rsidRDefault="00474D53" w:rsidP="00474D53">
            <w:pPr>
              <w:pStyle w:val="a4"/>
              <w:spacing w:line="233" w:lineRule="auto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Сентябрь</w:t>
            </w:r>
          </w:p>
          <w:p w:rsidR="00474D53" w:rsidRPr="00474D53" w:rsidRDefault="00474D53" w:rsidP="00474D53">
            <w:pPr>
              <w:pStyle w:val="a4"/>
              <w:spacing w:line="233" w:lineRule="auto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 w:rsidP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4D53">
              <w:rPr>
                <w:rStyle w:val="a5"/>
                <w:rFonts w:eastAsia="Arial Unicode MS"/>
              </w:rPr>
              <w:t>Выполнено</w:t>
            </w:r>
          </w:p>
        </w:tc>
      </w:tr>
      <w:tr w:rsidR="00474D53" w:rsidRPr="00474D53" w:rsidTr="00474D53">
        <w:tc>
          <w:tcPr>
            <w:tcW w:w="5495" w:type="dxa"/>
            <w:vAlign w:val="bottom"/>
          </w:tcPr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О выполнении решения заседания ШВР № 1.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Преемственность в учебно-воспитательном процессе при переходе ко 2-й ступени обучения.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Посещение классных часов.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Участие учащихся в Днях единых действий.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Планирование мероприятий на осенние каникулы.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>Анализ воспитательной работы за 1 четверть 2026- 2027 учебного года.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Организация работы по профилактике правонарушений </w:t>
            </w:r>
            <w:proofErr w:type="gramStart"/>
            <w:r w:rsidRPr="00474D53">
              <w:rPr>
                <w:rStyle w:val="a5"/>
              </w:rPr>
              <w:t>среди</w:t>
            </w:r>
            <w:proofErr w:type="gramEnd"/>
            <w:r w:rsidRPr="00474D53">
              <w:rPr>
                <w:rStyle w:val="a5"/>
              </w:rPr>
              <w:t xml:space="preserve"> обучающихся.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Адаптация обучающихся 5-х классов.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2"/>
              </w:numPr>
              <w:tabs>
                <w:tab w:val="left" w:pos="212"/>
              </w:tabs>
              <w:rPr>
                <w:rStyle w:val="a5"/>
              </w:rPr>
            </w:pPr>
            <w:r w:rsidRPr="00474D53">
              <w:rPr>
                <w:rStyle w:val="a5"/>
              </w:rPr>
              <w:t xml:space="preserve"> Профилактика вредных привычек.</w:t>
            </w:r>
          </w:p>
          <w:p w:rsidR="00474D53" w:rsidRPr="00474D53" w:rsidRDefault="00474D53" w:rsidP="00474D53">
            <w:pPr>
              <w:pStyle w:val="a4"/>
              <w:tabs>
                <w:tab w:val="left" w:pos="212"/>
              </w:tabs>
            </w:pPr>
            <w:r w:rsidRPr="00474D53">
              <w:t>10.Деятельность советника директора по воспитанию.</w:t>
            </w:r>
          </w:p>
        </w:tc>
        <w:tc>
          <w:tcPr>
            <w:tcW w:w="2410" w:type="dxa"/>
          </w:tcPr>
          <w:p w:rsidR="00474D53" w:rsidRPr="00474D53" w:rsidRDefault="00474D53" w:rsidP="00474D53">
            <w:pPr>
              <w:pStyle w:val="a4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Октябрь</w:t>
            </w:r>
          </w:p>
          <w:p w:rsidR="00474D53" w:rsidRPr="00474D53" w:rsidRDefault="00474D53" w:rsidP="00474D53">
            <w:pPr>
              <w:pStyle w:val="a4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 w:rsidP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A2761A">
        <w:tc>
          <w:tcPr>
            <w:tcW w:w="9571" w:type="dxa"/>
            <w:gridSpan w:val="3"/>
          </w:tcPr>
          <w:p w:rsidR="00474D53" w:rsidRPr="00474D53" w:rsidRDefault="00474D53" w:rsidP="00474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четверть</w:t>
            </w:r>
          </w:p>
        </w:tc>
      </w:tr>
      <w:tr w:rsidR="00474D53" w:rsidRPr="00474D53" w:rsidTr="00750DAD">
        <w:tc>
          <w:tcPr>
            <w:tcW w:w="5495" w:type="dxa"/>
            <w:vAlign w:val="bottom"/>
          </w:tcPr>
          <w:p w:rsidR="00474D53" w:rsidRPr="00474D53" w:rsidRDefault="00474D53" w:rsidP="00444D65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Анализ работы ШВР в период осенних каникул.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Пропаганда ЗОЖ на уроках физической культуры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Посещение классных часов.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Работа классных руководителей по реализации мер по профилактике безнадзорности и правонарушений несовершеннолетних.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Анализ работы по профилактике безнадзорности и правонарушений </w:t>
            </w:r>
            <w:proofErr w:type="gramStart"/>
            <w:r w:rsidRPr="00474D53">
              <w:rPr>
                <w:rStyle w:val="a5"/>
              </w:rPr>
              <w:t>среди</w:t>
            </w:r>
            <w:proofErr w:type="gramEnd"/>
            <w:r w:rsidRPr="00474D53">
              <w:rPr>
                <w:rStyle w:val="a5"/>
              </w:rPr>
              <w:t xml:space="preserve"> обучающихся.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Профилактика ОРВИ и гриппа.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3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Большая декада профилактики вредных </w:t>
            </w:r>
            <w:r w:rsidRPr="00474D53">
              <w:rPr>
                <w:rStyle w:val="a5"/>
              </w:rPr>
              <w:lastRenderedPageBreak/>
              <w:t>привычек.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lastRenderedPageBreak/>
              <w:t>Ноябрь</w:t>
            </w:r>
          </w:p>
          <w:p w:rsidR="00474D53" w:rsidRPr="00474D53" w:rsidRDefault="00474D53" w:rsidP="00474D53">
            <w:pPr>
              <w:pStyle w:val="a4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750DAD">
        <w:tc>
          <w:tcPr>
            <w:tcW w:w="5495" w:type="dxa"/>
            <w:vAlign w:val="bottom"/>
          </w:tcPr>
          <w:p w:rsidR="00474D53" w:rsidRPr="00474D53" w:rsidRDefault="00474D53" w:rsidP="00444D65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</w:pPr>
            <w:r w:rsidRPr="00474D53">
              <w:rPr>
                <w:rStyle w:val="a5"/>
              </w:rPr>
              <w:lastRenderedPageBreak/>
              <w:t xml:space="preserve"> Анализ посещения членами ШВР классных часов в ноябре-декабре 2026 года.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</w:pPr>
            <w:r w:rsidRPr="00474D53">
              <w:rPr>
                <w:rStyle w:val="a5"/>
              </w:rPr>
              <w:t xml:space="preserve"> Профилактика ВИЧ инфекции.</w:t>
            </w:r>
          </w:p>
          <w:p w:rsidR="00474D53" w:rsidRPr="00474D53" w:rsidRDefault="00474D53" w:rsidP="00444D65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  <w:rPr>
                <w:rStyle w:val="a5"/>
              </w:rPr>
            </w:pPr>
            <w:r w:rsidRPr="00474D53">
              <w:rPr>
                <w:rStyle w:val="a5"/>
              </w:rPr>
              <w:t xml:space="preserve"> Проведение месячника правовых знаний, профилактики   правонарушений.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</w:pPr>
            <w:r w:rsidRPr="00474D53">
              <w:t>Профилактика безопасного поведения на дорогах.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</w:pPr>
            <w:r w:rsidRPr="00474D53">
              <w:t xml:space="preserve"> </w:t>
            </w:r>
            <w:proofErr w:type="gramStart"/>
            <w:r w:rsidRPr="00474D53">
              <w:t>Об организации новогодних праздников для обучающихся школы.</w:t>
            </w:r>
            <w:proofErr w:type="gramEnd"/>
          </w:p>
          <w:p w:rsidR="00474D53" w:rsidRPr="00474D53" w:rsidRDefault="00474D53" w:rsidP="00474D53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</w:pPr>
            <w:r w:rsidRPr="00474D53">
              <w:t xml:space="preserve"> Организация занятости и досуга обучающихся в период зимних каникул.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4"/>
              </w:numPr>
              <w:tabs>
                <w:tab w:val="left" w:pos="238"/>
              </w:tabs>
            </w:pPr>
            <w:r w:rsidRPr="00474D53">
              <w:t xml:space="preserve"> Анализ воспитательной работы и работы штаба ВР за 2 четверть.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spacing w:line="228" w:lineRule="auto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Декабрь</w:t>
            </w:r>
          </w:p>
          <w:p w:rsidR="00474D53" w:rsidRPr="00474D53" w:rsidRDefault="00474D53" w:rsidP="00474D53">
            <w:pPr>
              <w:pStyle w:val="a4"/>
              <w:spacing w:line="228" w:lineRule="auto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CB183B">
        <w:tc>
          <w:tcPr>
            <w:tcW w:w="9571" w:type="dxa"/>
            <w:gridSpan w:val="3"/>
          </w:tcPr>
          <w:p w:rsidR="00474D53" w:rsidRPr="00474D53" w:rsidRDefault="00474D53" w:rsidP="00474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D53">
              <w:rPr>
                <w:rFonts w:ascii="Times New Roman" w:hAnsi="Times New Roman" w:cs="Times New Roman"/>
                <w:b/>
                <w:sz w:val="24"/>
                <w:szCs w:val="24"/>
              </w:rPr>
              <w:t>3 четверть</w:t>
            </w:r>
          </w:p>
        </w:tc>
      </w:tr>
      <w:tr w:rsidR="00474D53" w:rsidRPr="00474D53" w:rsidTr="00CE7BF1">
        <w:tc>
          <w:tcPr>
            <w:tcW w:w="5495" w:type="dxa"/>
            <w:vAlign w:val="bottom"/>
          </w:tcPr>
          <w:p w:rsidR="00474D53" w:rsidRPr="00474D53" w:rsidRDefault="00474D53" w:rsidP="00474D53">
            <w:pPr>
              <w:pStyle w:val="a4"/>
              <w:numPr>
                <w:ilvl w:val="0"/>
                <w:numId w:val="5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Анализ проведения зимних каникул.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5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Профилактика наркотической зависимости.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5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О плане подготовки к месячнику оборонно-массовой и военно-патриотической работы.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5"/>
              </w:numPr>
              <w:tabs>
                <w:tab w:val="left" w:pos="212"/>
              </w:tabs>
            </w:pPr>
            <w:r w:rsidRPr="00474D53">
              <w:rPr>
                <w:rStyle w:val="a5"/>
              </w:rPr>
              <w:t xml:space="preserve"> Об организации занятости подростков, состоящих на учёте, в мероприятиях месячника оборонно-массовой и </w:t>
            </w:r>
            <w:proofErr w:type="spellStart"/>
            <w:r w:rsidRPr="00474D53">
              <w:rPr>
                <w:rStyle w:val="a5"/>
              </w:rPr>
              <w:t>военно</w:t>
            </w:r>
            <w:proofErr w:type="spellEnd"/>
            <w:r w:rsidRPr="00474D53">
              <w:rPr>
                <w:rStyle w:val="a5"/>
              </w:rPr>
              <w:t xml:space="preserve"> - патриотической работы.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Январь</w:t>
            </w:r>
          </w:p>
          <w:p w:rsidR="00474D53" w:rsidRPr="00474D53" w:rsidRDefault="00474D53" w:rsidP="00444D65">
            <w:pPr>
              <w:pStyle w:val="a4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CE7BF1">
        <w:tc>
          <w:tcPr>
            <w:tcW w:w="5495" w:type="dxa"/>
            <w:vAlign w:val="bottom"/>
          </w:tcPr>
          <w:p w:rsidR="00474D53" w:rsidRPr="00474D53" w:rsidRDefault="00474D53" w:rsidP="00474D53">
            <w:pPr>
              <w:pStyle w:val="a4"/>
              <w:numPr>
                <w:ilvl w:val="0"/>
                <w:numId w:val="6"/>
              </w:numPr>
              <w:tabs>
                <w:tab w:val="left" w:pos="234"/>
              </w:tabs>
            </w:pPr>
            <w:r w:rsidRPr="00474D53">
              <w:rPr>
                <w:rStyle w:val="a5"/>
              </w:rPr>
              <w:t xml:space="preserve"> Проведение месячника оборонно-массовой и военно-патриотической работы и его итоги.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6"/>
              </w:numPr>
              <w:tabs>
                <w:tab w:val="left" w:pos="234"/>
              </w:tabs>
            </w:pPr>
            <w:r w:rsidRPr="00474D53">
              <w:rPr>
                <w:rStyle w:val="a5"/>
              </w:rPr>
              <w:t xml:space="preserve"> Профилактика ПАВ.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6"/>
              </w:numPr>
              <w:tabs>
                <w:tab w:val="left" w:pos="234"/>
              </w:tabs>
            </w:pPr>
            <w:r w:rsidRPr="00474D53">
              <w:rPr>
                <w:rStyle w:val="a5"/>
              </w:rPr>
              <w:t xml:space="preserve"> О ходе подготовки к организации весенних каникул и организации досуга обучающихся, состоящих на различных видах учета.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spacing w:line="233" w:lineRule="auto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Февраль</w:t>
            </w:r>
          </w:p>
          <w:p w:rsidR="00474D53" w:rsidRPr="00474D53" w:rsidRDefault="00474D53" w:rsidP="00474D53">
            <w:pPr>
              <w:pStyle w:val="a4"/>
              <w:spacing w:line="233" w:lineRule="auto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CE7BF1">
        <w:tc>
          <w:tcPr>
            <w:tcW w:w="5495" w:type="dxa"/>
            <w:vAlign w:val="bottom"/>
          </w:tcPr>
          <w:p w:rsidR="00474D53" w:rsidRPr="00474D53" w:rsidRDefault="00474D53" w:rsidP="00474D53">
            <w:pPr>
              <w:pStyle w:val="a4"/>
              <w:numPr>
                <w:ilvl w:val="0"/>
                <w:numId w:val="7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Итоги проведения весенних каникул.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7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О ходе подготовки к кампании «Лето- 2027»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7"/>
              </w:numPr>
              <w:tabs>
                <w:tab w:val="left" w:pos="216"/>
              </w:tabs>
            </w:pPr>
            <w:r w:rsidRPr="00474D53">
              <w:rPr>
                <w:rStyle w:val="a5"/>
              </w:rPr>
              <w:t xml:space="preserve"> О работе по профилактике наркомании, пропаганде здорового образа жизни среди детей, подростков и молодёжи.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spacing w:line="233" w:lineRule="auto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Март</w:t>
            </w:r>
          </w:p>
          <w:p w:rsidR="00474D53" w:rsidRPr="00474D53" w:rsidRDefault="00474D53" w:rsidP="00474D53">
            <w:pPr>
              <w:pStyle w:val="a4"/>
              <w:spacing w:line="233" w:lineRule="auto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FE343D">
        <w:tc>
          <w:tcPr>
            <w:tcW w:w="9571" w:type="dxa"/>
            <w:gridSpan w:val="3"/>
          </w:tcPr>
          <w:p w:rsidR="00474D53" w:rsidRPr="00474D53" w:rsidRDefault="00474D53" w:rsidP="00474D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D53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</w:p>
        </w:tc>
      </w:tr>
      <w:tr w:rsidR="00474D53" w:rsidRPr="00474D53" w:rsidTr="001E10C2">
        <w:tc>
          <w:tcPr>
            <w:tcW w:w="5495" w:type="dxa"/>
            <w:vAlign w:val="bottom"/>
          </w:tcPr>
          <w:p w:rsidR="00474D53" w:rsidRPr="00474D53" w:rsidRDefault="00474D53" w:rsidP="00474D53">
            <w:pPr>
              <w:pStyle w:val="a4"/>
              <w:numPr>
                <w:ilvl w:val="0"/>
                <w:numId w:val="8"/>
              </w:numPr>
              <w:tabs>
                <w:tab w:val="left" w:pos="241"/>
              </w:tabs>
            </w:pPr>
            <w:r w:rsidRPr="00474D53">
              <w:rPr>
                <w:rStyle w:val="a5"/>
              </w:rPr>
              <w:t xml:space="preserve"> Организация отдыха, оздоровления и </w:t>
            </w:r>
            <w:proofErr w:type="gramStart"/>
            <w:r w:rsidRPr="00474D53">
              <w:rPr>
                <w:rStyle w:val="a5"/>
              </w:rPr>
              <w:t>занятости</w:t>
            </w:r>
            <w:proofErr w:type="gramEnd"/>
            <w:r w:rsidRPr="00474D53">
              <w:rPr>
                <w:rStyle w:val="a5"/>
              </w:rPr>
              <w:t xml:space="preserve"> обучающихся в летний период.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8"/>
              </w:numPr>
              <w:tabs>
                <w:tab w:val="left" w:pos="241"/>
              </w:tabs>
            </w:pPr>
            <w:r w:rsidRPr="00474D53">
              <w:rPr>
                <w:rStyle w:val="a5"/>
              </w:rPr>
              <w:t xml:space="preserve"> Работа классных руководителей по профилактике ДДТТ.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8"/>
              </w:numPr>
              <w:tabs>
                <w:tab w:val="left" w:pos="241"/>
              </w:tabs>
            </w:pPr>
            <w:r w:rsidRPr="00474D53">
              <w:rPr>
                <w:rStyle w:val="a5"/>
              </w:rPr>
              <w:t xml:space="preserve"> Работа по развитию ученического самоуправления.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Апрель</w:t>
            </w:r>
          </w:p>
          <w:p w:rsidR="00474D53" w:rsidRPr="00474D53" w:rsidRDefault="00474D53" w:rsidP="00474D53">
            <w:pPr>
              <w:pStyle w:val="a4"/>
              <w:jc w:val="center"/>
            </w:pPr>
            <w:r w:rsidRPr="00474D53">
              <w:rPr>
                <w:rStyle w:val="a5"/>
              </w:rPr>
              <w:t>Члены штаба</w:t>
            </w:r>
            <w:r>
              <w:rPr>
                <w:rStyle w:val="a5"/>
              </w:rPr>
              <w:t xml:space="preserve"> </w:t>
            </w:r>
            <w:r w:rsidRPr="00474D53">
              <w:rPr>
                <w:rStyle w:val="a5"/>
              </w:rPr>
              <w:t>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D53" w:rsidRPr="00474D53" w:rsidTr="00474D53">
        <w:tc>
          <w:tcPr>
            <w:tcW w:w="5495" w:type="dxa"/>
          </w:tcPr>
          <w:p w:rsidR="00474D53" w:rsidRPr="00474D53" w:rsidRDefault="00474D53" w:rsidP="00474D53">
            <w:pPr>
              <w:pStyle w:val="a4"/>
              <w:numPr>
                <w:ilvl w:val="0"/>
                <w:numId w:val="9"/>
              </w:numPr>
              <w:tabs>
                <w:tab w:val="left" w:pos="212"/>
              </w:tabs>
              <w:jc w:val="both"/>
            </w:pPr>
            <w:r w:rsidRPr="00474D53">
              <w:rPr>
                <w:rStyle w:val="a5"/>
              </w:rPr>
              <w:t xml:space="preserve"> Подведение итогов работы Штаба ВР за год.</w:t>
            </w:r>
          </w:p>
          <w:p w:rsidR="00474D53" w:rsidRPr="00474D53" w:rsidRDefault="00474D53" w:rsidP="00474D53">
            <w:pPr>
              <w:pStyle w:val="a4"/>
              <w:numPr>
                <w:ilvl w:val="0"/>
                <w:numId w:val="9"/>
              </w:numPr>
              <w:tabs>
                <w:tab w:val="left" w:pos="212"/>
              </w:tabs>
              <w:jc w:val="both"/>
            </w:pPr>
            <w:r w:rsidRPr="00474D53">
              <w:rPr>
                <w:rStyle w:val="a5"/>
              </w:rPr>
              <w:t xml:space="preserve"> О готовности школы к летней оздоровительной кампании «Лето 2027»</w:t>
            </w:r>
          </w:p>
        </w:tc>
        <w:tc>
          <w:tcPr>
            <w:tcW w:w="2410" w:type="dxa"/>
          </w:tcPr>
          <w:p w:rsidR="00474D53" w:rsidRPr="00474D53" w:rsidRDefault="00474D53" w:rsidP="00444D65">
            <w:pPr>
              <w:pStyle w:val="a4"/>
              <w:jc w:val="center"/>
              <w:rPr>
                <w:rStyle w:val="a5"/>
              </w:rPr>
            </w:pPr>
            <w:r w:rsidRPr="00474D53">
              <w:rPr>
                <w:rStyle w:val="a5"/>
              </w:rPr>
              <w:t>Май</w:t>
            </w:r>
          </w:p>
          <w:p w:rsidR="00474D53" w:rsidRPr="00474D53" w:rsidRDefault="00474D53" w:rsidP="00444D65">
            <w:pPr>
              <w:pStyle w:val="a4"/>
              <w:jc w:val="center"/>
            </w:pPr>
            <w:r w:rsidRPr="00474D53">
              <w:rPr>
                <w:rStyle w:val="a5"/>
              </w:rPr>
              <w:t>Члены штаба ВР</w:t>
            </w:r>
          </w:p>
        </w:tc>
        <w:tc>
          <w:tcPr>
            <w:tcW w:w="1666" w:type="dxa"/>
          </w:tcPr>
          <w:p w:rsidR="00474D53" w:rsidRPr="00474D53" w:rsidRDefault="00474D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4D53" w:rsidRPr="00474D53" w:rsidRDefault="00474D53">
      <w:pPr>
        <w:rPr>
          <w:rFonts w:ascii="Times New Roman" w:hAnsi="Times New Roman" w:cs="Times New Roman"/>
          <w:sz w:val="24"/>
          <w:szCs w:val="24"/>
        </w:rPr>
      </w:pPr>
    </w:p>
    <w:p w:rsidR="00474D53" w:rsidRPr="00474D53" w:rsidRDefault="00474D53" w:rsidP="00474D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4D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Зам. директора по ВР  /_____________/Алексеева Н.А.</w:t>
      </w:r>
    </w:p>
    <w:p w:rsidR="00474D53" w:rsidRPr="00474D53" w:rsidRDefault="00474D53" w:rsidP="00474D53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474D53" w:rsidRPr="00474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singleLevel"/>
    <w:tmpl w:val="9239341B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BF205925"/>
    <w:multiLevelType w:val="singleLevel"/>
    <w:tmpl w:val="BF20592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CF092B84"/>
    <w:multiLevelType w:val="singleLevel"/>
    <w:tmpl w:val="CF092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53208E"/>
    <w:multiLevelType w:val="singleLevel"/>
    <w:tmpl w:val="00532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248C179"/>
    <w:multiLevelType w:val="singleLevel"/>
    <w:tmpl w:val="0248C179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3D62ECE"/>
    <w:multiLevelType w:val="singleLevel"/>
    <w:tmpl w:val="03D62E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>
    <w:nsid w:val="25B654F3"/>
    <w:multiLevelType w:val="singleLevel"/>
    <w:tmpl w:val="25B654F3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7">
    <w:nsid w:val="59ADCABA"/>
    <w:multiLevelType w:val="singleLevel"/>
    <w:tmpl w:val="59ADC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8">
    <w:nsid w:val="72183CF9"/>
    <w:multiLevelType w:val="singleLevel"/>
    <w:tmpl w:val="72183CF9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53"/>
    <w:rsid w:val="00474D53"/>
    <w:rsid w:val="00C62A68"/>
    <w:rsid w:val="00E9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Другое"/>
    <w:basedOn w:val="a"/>
    <w:link w:val="a5"/>
    <w:uiPriority w:val="99"/>
    <w:qFormat/>
    <w:rsid w:val="00474D5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Другое_"/>
    <w:basedOn w:val="a0"/>
    <w:link w:val="a4"/>
    <w:uiPriority w:val="99"/>
    <w:qFormat/>
    <w:locked/>
    <w:rsid w:val="00474D5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Другое"/>
    <w:basedOn w:val="a"/>
    <w:link w:val="a5"/>
    <w:uiPriority w:val="99"/>
    <w:qFormat/>
    <w:rsid w:val="00474D5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Другое_"/>
    <w:basedOn w:val="a0"/>
    <w:link w:val="a4"/>
    <w:uiPriority w:val="99"/>
    <w:qFormat/>
    <w:locked/>
    <w:rsid w:val="00474D5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2026-10-14T11:04:00Z</dcterms:created>
  <dcterms:modified xsi:type="dcterms:W3CDTF">2026-10-14T11:25:00Z</dcterms:modified>
</cp:coreProperties>
</file>